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8A94" w14:textId="77777777" w:rsidR="00DE194B" w:rsidRPr="00DE4232" w:rsidRDefault="00000000" w:rsidP="00A1482D">
      <w:pPr>
        <w:spacing w:after="40"/>
        <w:rPr>
          <w:rFonts w:ascii="黑体" w:eastAsia="黑体" w:hAnsi="黑体"/>
          <w:b/>
          <w:bCs/>
          <w:sz w:val="22"/>
          <w:lang w:eastAsia="zh-CN"/>
        </w:rPr>
      </w:pPr>
      <w:r w:rsidRPr="00DE4232">
        <w:rPr>
          <w:rFonts w:ascii="黑体" w:eastAsia="黑体" w:hAnsi="黑体" w:hint="eastAsia"/>
          <w:b/>
          <w:bCs/>
          <w:noProof/>
          <w:sz w:val="15"/>
          <w:szCs w:val="15"/>
          <w:lang w:eastAsia="zh"/>
        </w:rPr>
        <w:drawing>
          <wp:anchor distT="0" distB="0" distL="114300" distR="114300" simplePos="0" relativeHeight="251658240" behindDoc="0" locked="0" layoutInCell="1" allowOverlap="1" wp14:anchorId="1F1F6158" wp14:editId="24325C53">
            <wp:simplePos x="0" y="0"/>
            <wp:positionH relativeFrom="column">
              <wp:posOffset>1270</wp:posOffset>
            </wp:positionH>
            <wp:positionV relativeFrom="paragraph">
              <wp:posOffset>-4445</wp:posOffset>
            </wp:positionV>
            <wp:extent cx="1221105" cy="156908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E4232">
        <w:rPr>
          <w:rFonts w:ascii="黑体" w:eastAsia="黑体" w:hAnsi="黑体"/>
          <w:b/>
          <w:bCs/>
          <w:color w:val="2B579A"/>
          <w:sz w:val="22"/>
          <w:lang w:eastAsia="zh-CN"/>
        </w:rPr>
        <w:t>邓联想</w:t>
      </w:r>
    </w:p>
    <w:p w14:paraId="39F92483" w14:textId="77777777" w:rsidR="00DE194B" w:rsidRPr="00DE4232" w:rsidRDefault="00000000" w:rsidP="00A1482D">
      <w:pPr>
        <w:spacing w:after="120"/>
        <w:rPr>
          <w:rFonts w:ascii="黑体" w:eastAsia="黑体" w:hAnsi="黑体"/>
          <w:b/>
          <w:bCs/>
          <w:sz w:val="22"/>
          <w:lang w:eastAsia="zh-CN"/>
        </w:rPr>
      </w:pPr>
      <w:r w:rsidRPr="00DE4232">
        <w:rPr>
          <w:rFonts w:ascii="黑体" w:eastAsia="黑体" w:hAnsi="黑体"/>
          <w:b/>
          <w:bCs/>
          <w:color w:val="555555"/>
          <w:sz w:val="22"/>
          <w:lang w:eastAsia="zh-CN"/>
        </w:rPr>
        <w:t>女 | 21岁 | 籍贯：六安 | 非党员</w:t>
      </w:r>
    </w:p>
    <w:p w14:paraId="25FA79C7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联系方式</w:t>
      </w:r>
    </w:p>
    <w:p w14:paraId="2DE3CF98" w14:textId="77777777" w:rsidR="00A1482D" w:rsidRPr="00DE4232" w:rsidRDefault="00000000" w:rsidP="00A1482D">
      <w:p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 xml:space="preserve">电话：13157231729    微信：13157231729  </w:t>
      </w:r>
    </w:p>
    <w:p w14:paraId="151E8603" w14:textId="6683840E" w:rsidR="00DE194B" w:rsidRPr="00DE4232" w:rsidRDefault="00000000" w:rsidP="00A1482D">
      <w:p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邮箱：2722169177@qq.com</w:t>
      </w:r>
    </w:p>
    <w:p w14:paraId="4F07D5D7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求职意向</w:t>
      </w:r>
    </w:p>
    <w:p w14:paraId="7AA36E25" w14:textId="2F420D38" w:rsidR="00DE194B" w:rsidRPr="00DE4232" w:rsidRDefault="00000000">
      <w:pPr>
        <w:tabs>
          <w:tab w:val="left" w:pos="9071"/>
        </w:tabs>
        <w:spacing w:after="40"/>
        <w:rPr>
          <w:rFonts w:ascii="黑体" w:eastAsia="黑体" w:hAnsi="黑体" w:hint="eastAsia"/>
          <w:lang w:eastAsia="zh-CN"/>
        </w:rPr>
      </w:pPr>
      <w:r w:rsidRPr="00DE4232">
        <w:rPr>
          <w:rFonts w:ascii="黑体" w:eastAsia="黑体" w:hAnsi="黑体"/>
          <w:b/>
          <w:lang w:eastAsia="zh-CN"/>
        </w:rPr>
        <w:t>求职岗位：产品设计实习生</w:t>
      </w:r>
      <w:r w:rsidR="00A1482D" w:rsidRPr="00DE4232">
        <w:rPr>
          <w:rFonts w:ascii="黑体" w:eastAsia="黑体" w:hAnsi="黑体" w:hint="eastAsia"/>
          <w:b/>
          <w:lang w:eastAsia="zh-CN"/>
        </w:rPr>
        <w:t>,</w:t>
      </w:r>
      <w:r w:rsidRPr="00DE4232">
        <w:rPr>
          <w:rFonts w:ascii="黑体" w:eastAsia="黑体" w:hAnsi="黑体"/>
          <w:lang w:eastAsia="zh-CN"/>
        </w:rPr>
        <w:tab/>
        <w:t>期望薪资：3</w:t>
      </w:r>
      <w:r w:rsidR="00A1482D" w:rsidRPr="00DE4232">
        <w:rPr>
          <w:rFonts w:ascii="黑体" w:eastAsia="黑体" w:hAnsi="黑体" w:hint="eastAsia"/>
          <w:lang w:eastAsia="zh-CN"/>
        </w:rPr>
        <w:t>k+</w:t>
      </w:r>
    </w:p>
    <w:p w14:paraId="6AC587DC" w14:textId="4759C498" w:rsidR="00DE194B" w:rsidRPr="00DE4232" w:rsidRDefault="00000000">
      <w:pPr>
        <w:tabs>
          <w:tab w:val="left" w:pos="9071"/>
        </w:tabs>
        <w:spacing w:after="40"/>
        <w:rPr>
          <w:rFonts w:ascii="黑体" w:eastAsia="黑体" w:hAnsi="黑体"/>
          <w:lang w:eastAsia="zh"/>
        </w:rPr>
      </w:pPr>
      <w:r w:rsidRPr="00DE4232">
        <w:rPr>
          <w:rFonts w:ascii="黑体" w:eastAsia="黑体" w:hAnsi="黑体"/>
          <w:b/>
          <w:lang w:eastAsia="zh-CN"/>
        </w:rPr>
        <w:t>期望城市：</w:t>
      </w:r>
      <w:r w:rsidR="00DE4232">
        <w:rPr>
          <w:rFonts w:ascii="黑体" w:eastAsia="黑体" w:hAnsi="黑体" w:hint="eastAsia"/>
          <w:b/>
          <w:lang w:eastAsia="zh"/>
        </w:rPr>
        <w:t>杭州</w:t>
      </w:r>
      <w:r w:rsidRPr="00DE4232">
        <w:rPr>
          <w:rFonts w:ascii="黑体" w:eastAsia="黑体" w:hAnsi="黑体"/>
          <w:lang w:eastAsia="zh-CN"/>
        </w:rPr>
        <w:tab/>
        <w:t>工作时长：</w:t>
      </w:r>
      <w:r w:rsidRPr="00DE4232">
        <w:rPr>
          <w:rFonts w:ascii="黑体" w:eastAsia="黑体" w:hAnsi="黑体" w:hint="eastAsia"/>
          <w:lang w:eastAsia="zh"/>
        </w:rPr>
        <w:t>不限</w:t>
      </w:r>
    </w:p>
    <w:p w14:paraId="36F9FE08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资格证书</w:t>
      </w:r>
    </w:p>
    <w:p w14:paraId="2F933D2B" w14:textId="77777777" w:rsidR="00DE194B" w:rsidRPr="00DE4232" w:rsidRDefault="00000000">
      <w:p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产品设计师证书    |    计算机二级</w:t>
      </w:r>
    </w:p>
    <w:p w14:paraId="3E9E604E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个人优势</w:t>
      </w:r>
    </w:p>
    <w:p w14:paraId="694D75F5" w14:textId="391DB607" w:rsidR="00A1482D" w:rsidRPr="00DE4232" w:rsidRDefault="00A1482D" w:rsidP="00A1482D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 w:hint="eastAsia"/>
          <w:lang w:eastAsia="zh-CN"/>
        </w:rPr>
        <w:t>能独立完整的做ai短视频短剧</w:t>
      </w:r>
    </w:p>
    <w:p w14:paraId="6FC5F8EE" w14:textId="65C06682" w:rsidR="00A1482D" w:rsidRPr="00DE4232" w:rsidRDefault="00A1482D" w:rsidP="00A1482D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 w:hint="eastAsia"/>
          <w:lang w:eastAsia="zh-CN"/>
        </w:rPr>
      </w:pPr>
      <w:r w:rsidRPr="00DE4232">
        <w:rPr>
          <w:rFonts w:ascii="黑体" w:eastAsia="黑体" w:hAnsi="黑体" w:hint="eastAsia"/>
          <w:lang w:eastAsia="zh-CN"/>
        </w:rPr>
        <w:t>在</w:t>
      </w:r>
      <w:proofErr w:type="spellStart"/>
      <w:r w:rsidRPr="00DE4232">
        <w:rPr>
          <w:rFonts w:ascii="黑体" w:eastAsia="黑体" w:hAnsi="黑体" w:hint="eastAsia"/>
          <w:lang w:eastAsia="zh-CN"/>
        </w:rPr>
        <w:t>tikok</w:t>
      </w:r>
      <w:proofErr w:type="spellEnd"/>
      <w:r w:rsidRPr="00DE4232">
        <w:rPr>
          <w:rFonts w:ascii="黑体" w:eastAsia="黑体" w:hAnsi="黑体" w:hint="eastAsia"/>
          <w:lang w:eastAsia="zh-CN"/>
        </w:rPr>
        <w:t>做过跨境电商，了解转化率，流量</w:t>
      </w:r>
    </w:p>
    <w:p w14:paraId="5CE16754" w14:textId="65CA6678" w:rsidR="00DE194B" w:rsidRPr="00DE4232" w:rsidRDefault="00000000" w:rsidP="00A1482D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本人为产品设计专业在读学生，具备扎实的工业产品设计专业功底，熟悉完整的产品设计、建模、视觉出图流程。熟练掌握 PS、AI 平面视觉设计软件，可独立完成效果图修图、版式设计、视觉海报、产品图文包装等工作；精通犀牛 Rhino 建模，能够高效完成产品草图建模、曲面优化、造型迭代，精准落地各类产品造型设计方案。</w:t>
      </w:r>
    </w:p>
    <w:p w14:paraId="4E45D6EF" w14:textId="77777777" w:rsidR="00DE194B" w:rsidRPr="00DE4232" w:rsidRDefault="00000000" w:rsidP="00A1482D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拥有电商短视频与 AI 视觉内容制作实习经历，擅长挖掘产品视觉亮点。具备良好的沟通对接能力、项目执行能力和团队协作意识，做事高效细致，抗压能力强，能够快速适配职场工作节奏。</w:t>
      </w:r>
    </w:p>
    <w:p w14:paraId="68536B5C" w14:textId="77777777" w:rsidR="00DE194B" w:rsidRDefault="00000000" w:rsidP="00A1482D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同时具备日语技能，拥有良好的日语读写及基础沟通能力，可应对日语资料查阅、外文设计素材整理、对日相关设计辅助工作。学习能力强，对产品造型、文创设计、产品视觉优化有浓厚的兴趣，善于结合审美与实用性打磨设计作品。</w:t>
      </w:r>
    </w:p>
    <w:p w14:paraId="6308E1D6" w14:textId="417F7E11" w:rsidR="00DE4232" w:rsidRPr="00DE4232" w:rsidRDefault="00DE4232" w:rsidP="00DE4232">
      <w:pPr>
        <w:pStyle w:val="aff"/>
        <w:numPr>
          <w:ilvl w:val="0"/>
          <w:numId w:val="8"/>
        </w:numPr>
        <w:spacing w:after="40" w:line="312" w:lineRule="auto"/>
        <w:rPr>
          <w:rFonts w:ascii="黑体" w:eastAsia="黑体" w:hAnsi="黑体" w:hint="eastAsia"/>
          <w:lang w:eastAsia="zh-CN"/>
        </w:rPr>
      </w:pPr>
      <w:r>
        <w:rPr>
          <w:rFonts w:ascii="黑体" w:eastAsia="黑体" w:hAnsi="黑体" w:hint="eastAsia"/>
          <w:lang w:eastAsia="zh-CN"/>
        </w:rPr>
        <w:t>本人对网络运营有一定了解，做过主播和无忧传媒签约</w:t>
      </w:r>
    </w:p>
    <w:p w14:paraId="634A8EC6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实习经历</w:t>
      </w:r>
    </w:p>
    <w:p w14:paraId="4EAB3132" w14:textId="77777777" w:rsidR="00DE4232" w:rsidRPr="00DE4232" w:rsidRDefault="00DE4232" w:rsidP="00DE4232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浙江深江智能科技有限公司｜电商部 TikTok 剪辑 / AI 内容制作实习生</w:t>
      </w:r>
      <w:r w:rsidRPr="00DE4232">
        <w:rPr>
          <w:rFonts w:ascii="黑体" w:eastAsia="黑体" w:hAnsi="黑体"/>
          <w:lang w:eastAsia="zh-CN"/>
        </w:rPr>
        <w:t> </w:t>
      </w:r>
      <w:r w:rsidRPr="00DE4232">
        <w:rPr>
          <w:rFonts w:ascii="黑体" w:eastAsia="黑体" w:hAnsi="黑体"/>
          <w:lang w:eastAsia="zh-CN"/>
        </w:rPr>
        <w:t>2026.07</w:t>
      </w:r>
      <w:r w:rsidRPr="00DE4232">
        <w:rPr>
          <w:rFonts w:ascii="黑体" w:eastAsia="黑体" w:hAnsi="黑体"/>
          <w:lang w:eastAsia="zh-CN"/>
        </w:rPr>
        <w:noBreakHyphen/>
        <w:t>2026.09</w:t>
      </w:r>
    </w:p>
    <w:p w14:paraId="188B2573" w14:textId="77777777" w:rsidR="00DE4232" w:rsidRPr="00DE4232" w:rsidRDefault="00DE4232" w:rsidP="00DE4232">
      <w:pPr>
        <w:numPr>
          <w:ilvl w:val="0"/>
          <w:numId w:val="9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负责 TikTok 海外平台产品短视频全链路运营工作，参与产品卖点梳理、脚本策划、视频剪辑调色、物料输出，产出适配海外用户偏好的产品宣传短视频内容，助力产品曝光与流量转化。</w:t>
      </w:r>
    </w:p>
    <w:p w14:paraId="2D286ECA" w14:textId="77777777" w:rsidR="00DE4232" w:rsidRPr="00DE4232" w:rsidRDefault="00DE4232" w:rsidP="00DE4232">
      <w:pPr>
        <w:numPr>
          <w:ilvl w:val="0"/>
          <w:numId w:val="9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结合 AI 工具完成产品视觉素材生成、效果图优化迭代，输出产品海报、展示物料，支撑电商商品页面、短视频素材供给，协助优化产品对外展示形象。</w:t>
      </w:r>
    </w:p>
    <w:p w14:paraId="032F1633" w14:textId="77777777" w:rsidR="00DE4232" w:rsidRPr="00DE4232" w:rsidRDefault="00DE4232" w:rsidP="00DE4232">
      <w:pPr>
        <w:numPr>
          <w:ilvl w:val="0"/>
          <w:numId w:val="9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lastRenderedPageBreak/>
        <w:t>跟踪短视频播放、完播、转化等后台数据，基于数据反馈迭代内容脚本、画面风格，挖掘产品核心卖点，持续优化内容方向，提升内容流量与转化效率，积累海外平台流量逻辑、用户洞察经验。</w:t>
      </w:r>
    </w:p>
    <w:p w14:paraId="40735BB3" w14:textId="77777777" w:rsidR="00DE4232" w:rsidRPr="00DE4232" w:rsidRDefault="00DE4232" w:rsidP="00DE4232">
      <w:pPr>
        <w:numPr>
          <w:ilvl w:val="0"/>
          <w:numId w:val="9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协同业务、设计团队对接需求，完成运营素材交付，配合团队推进账号成长，参与账号从低层级成长至 T4 阶段的全流程工作。</w:t>
      </w:r>
    </w:p>
    <w:p w14:paraId="483F6668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b/>
          <w:color w:val="2B579A"/>
          <w:sz w:val="24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项目经历</w:t>
      </w:r>
    </w:p>
    <w:p w14:paraId="23D2703B" w14:textId="77777777" w:rsidR="00DE4232" w:rsidRPr="00DE4232" w:rsidRDefault="00DE4232" w:rsidP="00DE4232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b/>
          <w:bCs/>
          <w:sz w:val="24"/>
          <w:lang w:eastAsia="zh-CN"/>
        </w:rPr>
      </w:pPr>
      <w:r w:rsidRPr="00DE4232">
        <w:rPr>
          <w:rFonts w:ascii="黑体" w:eastAsia="黑体" w:hAnsi="黑体"/>
          <w:b/>
          <w:bCs/>
          <w:sz w:val="24"/>
          <w:lang w:eastAsia="zh-CN"/>
        </w:rPr>
        <w:t>项目一：TikTok 海外账号运营提升项目</w:t>
      </w:r>
    </w:p>
    <w:p w14:paraId="5B2849F8" w14:textId="77777777" w:rsidR="00DE4232" w:rsidRPr="00DE4232" w:rsidRDefault="00DE4232" w:rsidP="00DE4232">
      <w:pPr>
        <w:numPr>
          <w:ilvl w:val="0"/>
          <w:numId w:val="10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bCs/>
          <w:sz w:val="24"/>
          <w:lang w:eastAsia="zh-CN"/>
        </w:rPr>
      </w:pPr>
      <w:r w:rsidRPr="00DE4232">
        <w:rPr>
          <w:rFonts w:ascii="黑体" w:eastAsia="黑体" w:hAnsi="黑体"/>
          <w:bCs/>
          <w:sz w:val="24"/>
          <w:lang w:eastAsia="zh-CN"/>
        </w:rPr>
        <w:t>项目描述：参与公司 TikTok 账号整体运营增长，配合内容策划、素材制作、数据复盘，优化产品向短视频内容，助力账号完成 T4 层级升级。</w:t>
      </w:r>
    </w:p>
    <w:p w14:paraId="33AA9453" w14:textId="77777777" w:rsidR="00DE4232" w:rsidRPr="00DE4232" w:rsidRDefault="00DE4232" w:rsidP="00DE4232">
      <w:pPr>
        <w:numPr>
          <w:ilvl w:val="0"/>
          <w:numId w:val="10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bCs/>
          <w:sz w:val="24"/>
          <w:lang w:eastAsia="zh-CN"/>
        </w:rPr>
      </w:pPr>
      <w:r w:rsidRPr="00DE4232">
        <w:rPr>
          <w:rFonts w:ascii="黑体" w:eastAsia="黑体" w:hAnsi="黑体"/>
          <w:bCs/>
          <w:sz w:val="24"/>
          <w:lang w:eastAsia="zh-CN"/>
        </w:rPr>
        <w:t>工作内容：参与产品卖点拆解、内容选题策划，输出大量短视频素材；跟踪流量、转化数据，复盘内容效果，持续迭代内容形式，理解跨境产品运营中流量、转化、用户偏好之间的关系。</w:t>
      </w:r>
    </w:p>
    <w:p w14:paraId="3208F6D7" w14:textId="77777777" w:rsidR="00DE4232" w:rsidRPr="00DE4232" w:rsidRDefault="00DE4232" w:rsidP="00DE4232">
      <w:pPr>
        <w:numPr>
          <w:ilvl w:val="0"/>
          <w:numId w:val="10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bCs/>
          <w:sz w:val="24"/>
          <w:lang w:eastAsia="zh-CN"/>
        </w:rPr>
      </w:pPr>
      <w:r w:rsidRPr="00DE4232">
        <w:rPr>
          <w:rFonts w:ascii="黑体" w:eastAsia="黑体" w:hAnsi="黑体"/>
          <w:bCs/>
          <w:sz w:val="24"/>
          <w:lang w:eastAsia="zh-CN"/>
        </w:rPr>
        <w:t>项目收获：熟悉海外社媒平台运营逻辑，掌握基础数据分析，学会从用户角度挖掘产品价值，理解产品内容如何驱动流量与业务增长。</w:t>
      </w:r>
    </w:p>
    <w:p w14:paraId="1CF262E9" w14:textId="77777777" w:rsidR="00DE4232" w:rsidRPr="00DE4232" w:rsidRDefault="00DE4232" w:rsidP="00DE4232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b/>
          <w:bCs/>
          <w:sz w:val="24"/>
          <w:lang w:eastAsia="zh-CN"/>
        </w:rPr>
      </w:pPr>
      <w:r w:rsidRPr="00DE4232">
        <w:rPr>
          <w:rFonts w:ascii="黑体" w:eastAsia="黑体" w:hAnsi="黑体"/>
          <w:b/>
          <w:bCs/>
          <w:sz w:val="24"/>
          <w:lang w:eastAsia="zh-CN"/>
        </w:rPr>
        <w:t>项目二：AI 短剧内容完整制作项目</w:t>
      </w:r>
    </w:p>
    <w:p w14:paraId="19C93F17" w14:textId="77777777" w:rsidR="00DE4232" w:rsidRPr="00DE4232" w:rsidRDefault="00DE4232" w:rsidP="00DE4232">
      <w:pPr>
        <w:numPr>
          <w:ilvl w:val="0"/>
          <w:numId w:val="11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bCs/>
          <w:sz w:val="24"/>
          <w:lang w:eastAsia="zh-CN"/>
        </w:rPr>
      </w:pPr>
      <w:r w:rsidRPr="00DE4232">
        <w:rPr>
          <w:rFonts w:ascii="黑体" w:eastAsia="黑体" w:hAnsi="黑体"/>
          <w:bCs/>
          <w:sz w:val="24"/>
          <w:lang w:eastAsia="zh-CN"/>
        </w:rPr>
        <w:t>独立完成 AI 短剧从选题构思、脚本撰写、AI 素材生成、剪辑成片全流程工作，把控内容节奏、画面呈现，产出完整可发布的短剧作品。</w:t>
      </w:r>
    </w:p>
    <w:p w14:paraId="588622E8" w14:textId="77777777" w:rsidR="00DE4232" w:rsidRPr="00DE4232" w:rsidRDefault="00DE4232" w:rsidP="00DE4232">
      <w:pPr>
        <w:numPr>
          <w:ilvl w:val="0"/>
          <w:numId w:val="11"/>
        </w:numPr>
        <w:pBdr>
          <w:bottom w:val="single" w:sz="6" w:space="1" w:color="2B579A"/>
        </w:pBdr>
        <w:spacing w:before="200" w:after="80"/>
        <w:rPr>
          <w:rFonts w:ascii="黑体" w:eastAsia="黑体" w:hAnsi="黑体"/>
          <w:bCs/>
          <w:sz w:val="24"/>
          <w:lang w:eastAsia="zh-CN"/>
        </w:rPr>
      </w:pPr>
      <w:r w:rsidRPr="00DE4232">
        <w:rPr>
          <w:rFonts w:ascii="黑体" w:eastAsia="黑体" w:hAnsi="黑体"/>
          <w:bCs/>
          <w:sz w:val="24"/>
          <w:lang w:eastAsia="zh-CN"/>
        </w:rPr>
        <w:t>锻炼内容策划、项目闭环执行能力，熟练使用 AI 工具赋能内容生产，具备快速产出规模化内容的能力。</w:t>
      </w:r>
    </w:p>
    <w:p w14:paraId="08B420CD" w14:textId="77777777" w:rsidR="00DE194B" w:rsidRPr="00DE4232" w:rsidRDefault="00000000">
      <w:pPr>
        <w:pBdr>
          <w:bottom w:val="single" w:sz="6" w:space="1" w:color="2B579A"/>
        </w:pBdr>
        <w:spacing w:before="200" w:after="8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color w:val="2B579A"/>
          <w:sz w:val="24"/>
          <w:lang w:eastAsia="zh-CN"/>
        </w:rPr>
        <w:t>教育经历</w:t>
      </w:r>
    </w:p>
    <w:p w14:paraId="776F33DF" w14:textId="77777777" w:rsidR="00A1482D" w:rsidRPr="00DE4232" w:rsidRDefault="00000000" w:rsidP="00A1482D">
      <w:pPr>
        <w:tabs>
          <w:tab w:val="left" w:pos="8665"/>
        </w:tabs>
        <w:spacing w:after="4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b/>
          <w:lang w:eastAsia="zh-CN"/>
        </w:rPr>
        <w:t>无锡太湖学院  |  本科  产品设计</w:t>
      </w:r>
      <w:r w:rsidRPr="00DE4232">
        <w:rPr>
          <w:rFonts w:ascii="黑体" w:eastAsia="黑体" w:hAnsi="黑体"/>
          <w:lang w:eastAsia="zh-CN"/>
        </w:rPr>
        <w:tab/>
      </w:r>
    </w:p>
    <w:p w14:paraId="015B1ACA" w14:textId="15A1B37B" w:rsidR="00DE194B" w:rsidRPr="00DE4232" w:rsidRDefault="00000000" w:rsidP="00A1482D">
      <w:pPr>
        <w:tabs>
          <w:tab w:val="left" w:pos="8665"/>
        </w:tabs>
        <w:spacing w:after="40"/>
        <w:rPr>
          <w:rFonts w:ascii="黑体" w:eastAsia="黑体" w:hAnsi="黑体"/>
          <w:lang w:eastAsia="zh-CN"/>
        </w:rPr>
      </w:pPr>
      <w:r w:rsidRPr="00DE4232">
        <w:rPr>
          <w:rFonts w:ascii="黑体" w:eastAsia="黑体" w:hAnsi="黑体"/>
          <w:lang w:eastAsia="zh-CN"/>
        </w:rPr>
        <w:t>2</w:t>
      </w:r>
      <w:r w:rsidR="00A1482D" w:rsidRPr="00DE4232">
        <w:rPr>
          <w:rFonts w:ascii="黑体" w:eastAsia="黑体" w:hAnsi="黑体" w:hint="eastAsia"/>
          <w:lang w:eastAsia="zh-CN"/>
        </w:rPr>
        <w:t>02</w:t>
      </w:r>
      <w:r w:rsidRPr="00DE4232">
        <w:rPr>
          <w:rFonts w:ascii="黑体" w:eastAsia="黑体" w:hAnsi="黑体"/>
          <w:lang w:eastAsia="zh-CN"/>
        </w:rPr>
        <w:t>3 - 2027</w:t>
      </w:r>
    </w:p>
    <w:sectPr w:rsidR="00DE194B" w:rsidRPr="00DE4232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7BF9" w14:textId="77777777" w:rsidR="00D9246D" w:rsidRDefault="00D9246D">
      <w:pPr>
        <w:spacing w:line="240" w:lineRule="auto"/>
      </w:pPr>
      <w:r>
        <w:separator/>
      </w:r>
    </w:p>
  </w:endnote>
  <w:endnote w:type="continuationSeparator" w:id="0">
    <w:p w14:paraId="366A0625" w14:textId="77777777" w:rsidR="00D9246D" w:rsidRDefault="00D924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D2ADA" w14:textId="77777777" w:rsidR="00D9246D" w:rsidRDefault="00D9246D">
      <w:pPr>
        <w:spacing w:after="0"/>
      </w:pPr>
      <w:r>
        <w:separator/>
      </w:r>
    </w:p>
  </w:footnote>
  <w:footnote w:type="continuationSeparator" w:id="0">
    <w:p w14:paraId="1EF26430" w14:textId="77777777" w:rsidR="00D9246D" w:rsidRDefault="00D924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FAA03B6"/>
    <w:multiLevelType w:val="multilevel"/>
    <w:tmpl w:val="FB90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8860CC"/>
    <w:multiLevelType w:val="multilevel"/>
    <w:tmpl w:val="81E4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AA697F"/>
    <w:multiLevelType w:val="multilevel"/>
    <w:tmpl w:val="06E26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254297"/>
    <w:multiLevelType w:val="hybridMultilevel"/>
    <w:tmpl w:val="9B2211E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EB81C5A"/>
    <w:multiLevelType w:val="hybridMultilevel"/>
    <w:tmpl w:val="BBEAAD0A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832259673">
    <w:abstractNumId w:val="1"/>
  </w:num>
  <w:num w:numId="2" w16cid:durableId="215821512">
    <w:abstractNumId w:val="4"/>
  </w:num>
  <w:num w:numId="3" w16cid:durableId="345327270">
    <w:abstractNumId w:val="5"/>
  </w:num>
  <w:num w:numId="4" w16cid:durableId="1311441492">
    <w:abstractNumId w:val="2"/>
  </w:num>
  <w:num w:numId="5" w16cid:durableId="2142262690">
    <w:abstractNumId w:val="0"/>
  </w:num>
  <w:num w:numId="6" w16cid:durableId="448936106">
    <w:abstractNumId w:val="3"/>
  </w:num>
  <w:num w:numId="7" w16cid:durableId="1455755394">
    <w:abstractNumId w:val="9"/>
  </w:num>
  <w:num w:numId="8" w16cid:durableId="935015640">
    <w:abstractNumId w:val="10"/>
  </w:num>
  <w:num w:numId="9" w16cid:durableId="1652827367">
    <w:abstractNumId w:val="8"/>
  </w:num>
  <w:num w:numId="10" w16cid:durableId="1471947485">
    <w:abstractNumId w:val="7"/>
  </w:num>
  <w:num w:numId="11" w16cid:durableId="1851750588">
    <w:abstractNumId w:val="6"/>
  </w:num>
  <w:num w:numId="12" w16cid:durableId="1844203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1482D"/>
    <w:rsid w:val="00AA1D8D"/>
    <w:rsid w:val="00B47730"/>
    <w:rsid w:val="00CB0664"/>
    <w:rsid w:val="00D9246D"/>
    <w:rsid w:val="00DE194B"/>
    <w:rsid w:val="00DE2590"/>
    <w:rsid w:val="00DE4232"/>
    <w:rsid w:val="00FC693F"/>
    <w:rsid w:val="37F55712"/>
    <w:rsid w:val="FFF7C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8AC9C3"/>
  <w14:defaultImageDpi w14:val="300"/>
  <w15:docId w15:val="{201797F9-8595-4522-A066-025F6FA7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微软雅黑" w:eastAsia="微软雅黑" w:hAnsi="微软雅黑"/>
      <w:sz w:val="21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630</Words>
  <Characters>714</Characters>
  <Application>Microsoft Office Word</Application>
  <DocSecurity>0</DocSecurity>
  <Lines>37</Lines>
  <Paragraphs>38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联想 邓</cp:lastModifiedBy>
  <cp:revision>3</cp:revision>
  <dcterms:created xsi:type="dcterms:W3CDTF">2026-10-13T15:30:00Z</dcterms:created>
  <dcterms:modified xsi:type="dcterms:W3CDTF">2026-10-13T15:34:00Z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2052-12.9.0.29121</vt:lpwstr>
  </property>
  <property fmtid="{D5CDD505-2E9C-101B-9397-08002B2CF9AE}" pid="3" name="ICV">
    <vt:lpwstr>6AE2D29AE98671B5158AC06A75F9F853_43</vt:lpwstr>
  </property>
</Properties>
</file>